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798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86MS0067-01-2026-004374-37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Бунякина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Олега Владимировича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Бунякин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О.В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директором ООО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5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Бунякин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Бунякина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86002612400299300001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Бунякина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О.В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генерального 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ООО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Бунякина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Олега Владимировича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798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821450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19">
    <w:name w:val="cat-UserDefined grp-25 rplc-1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50DDF-72DE-4C7E-8B49-8E60E1B6044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